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403-ПП/3788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3788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бумаг, инвентарный номер: 6036,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бумаг, инвентарный номер: 6036,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1556.00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1,55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